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4850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242,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242,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405-ПП/4850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16:02:58.843;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16:02:58.843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